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мирового судьи судебного участка №5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3124</w:t>
      </w:r>
      <w:r>
        <w:rPr>
          <w:rFonts w:ascii="Times New Roman" w:eastAsia="Times New Roman" w:hAnsi="Times New Roman" w:cs="Times New Roman"/>
        </w:rPr>
        <w:t xml:space="preserve">-2805/2026 по иску </w:t>
      </w:r>
      <w:r>
        <w:rPr>
          <w:rFonts w:ascii="Times New Roman" w:eastAsia="Times New Roman" w:hAnsi="Times New Roman" w:cs="Times New Roman"/>
        </w:rPr>
        <w:t xml:space="preserve">ООО </w:t>
      </w:r>
      <w:r>
        <w:rPr>
          <w:rStyle w:val="cat-UserDefinedgrp-15rplc-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к Гасанову </w:t>
      </w:r>
      <w:r>
        <w:rPr>
          <w:rStyle w:val="cat-FIOgrp-4rplc-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 взыскании </w:t>
      </w:r>
      <w:r>
        <w:rPr>
          <w:rFonts w:ascii="Times New Roman" w:eastAsia="Times New Roman" w:hAnsi="Times New Roman" w:cs="Times New Roman"/>
        </w:rPr>
        <w:t>неосновательного обогащения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</w:t>
      </w:r>
      <w:r>
        <w:rPr>
          <w:rStyle w:val="cat-UserDefinedgrp-15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к Гасанову </w:t>
      </w:r>
      <w:r>
        <w:rPr>
          <w:rStyle w:val="cat-FIOgrp-4rplc-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Гасанова </w:t>
      </w:r>
      <w:r>
        <w:rPr>
          <w:rStyle w:val="cat-FIOgrp-5rplc-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12rplc-9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3rplc-10"/>
          <w:rFonts w:ascii="Times New Roman" w:eastAsia="Times New Roman" w:hAnsi="Times New Roman" w:cs="Times New Roman"/>
        </w:rPr>
        <w:t>...</w:t>
      </w:r>
      <w:r>
        <w:rPr>
          <w:rStyle w:val="cat-ExternalSystemDefinedgrp-14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ООО </w:t>
      </w:r>
      <w:r>
        <w:rPr>
          <w:rStyle w:val="cat-UserDefinedgrp-16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7rplc-13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>неосновательное обогащение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Sumgrp-8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проценты за пользование чужими денежными средствами, </w:t>
      </w:r>
      <w:r>
        <w:rPr>
          <w:rStyle w:val="cat-Sumgrp-9rplc-15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уплаты госпошлины, </w:t>
      </w:r>
      <w:r>
        <w:rPr>
          <w:rStyle w:val="cat-Sumgrp-10rplc-16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убытки, </w:t>
      </w:r>
      <w:r>
        <w:rPr>
          <w:rStyle w:val="cat-Sumgrp-11rplc-17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>услуги представителя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9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Мировой </w:t>
      </w:r>
      <w:r>
        <w:rPr>
          <w:rFonts w:ascii="Times New Roman" w:eastAsia="Times New Roman" w:hAnsi="Times New Roman" w:cs="Times New Roman"/>
        </w:rPr>
        <w:t>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20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5rplc-4">
    <w:name w:val="cat-UserDefined grp-15 rplc-4"/>
    <w:basedOn w:val="DefaultParagraphFont"/>
  </w:style>
  <w:style w:type="character" w:customStyle="1" w:styleId="cat-FIOgrp-4rplc-5">
    <w:name w:val="cat-FIO grp-4 rplc-5"/>
    <w:basedOn w:val="DefaultParagraphFont"/>
  </w:style>
  <w:style w:type="character" w:customStyle="1" w:styleId="cat-UserDefinedgrp-15rplc-6">
    <w:name w:val="cat-UserDefined grp-15 rplc-6"/>
    <w:basedOn w:val="DefaultParagraphFont"/>
  </w:style>
  <w:style w:type="character" w:customStyle="1" w:styleId="cat-FIOgrp-4rplc-7">
    <w:name w:val="cat-FIO grp-4 rplc-7"/>
    <w:basedOn w:val="DefaultParagraphFont"/>
  </w:style>
  <w:style w:type="character" w:customStyle="1" w:styleId="cat-FIOgrp-5rplc-8">
    <w:name w:val="cat-FIO grp-5 rplc-8"/>
    <w:basedOn w:val="DefaultParagraphFont"/>
  </w:style>
  <w:style w:type="character" w:customStyle="1" w:styleId="cat-PassportDatagrp-12rplc-9">
    <w:name w:val="cat-PassportData grp-12 rplc-9"/>
    <w:basedOn w:val="DefaultParagraphFont"/>
  </w:style>
  <w:style w:type="character" w:customStyle="1" w:styleId="cat-ExternalSystemDefinedgrp-13rplc-10">
    <w:name w:val="cat-ExternalSystemDefined grp-13 rplc-10"/>
    <w:basedOn w:val="DefaultParagraphFont"/>
  </w:style>
  <w:style w:type="character" w:customStyle="1" w:styleId="cat-ExternalSystemDefinedgrp-14rplc-11">
    <w:name w:val="cat-ExternalSystemDefined grp-14 rplc-11"/>
    <w:basedOn w:val="DefaultParagraphFont"/>
  </w:style>
  <w:style w:type="character" w:customStyle="1" w:styleId="cat-UserDefinedgrp-16rplc-12">
    <w:name w:val="cat-UserDefined grp-16 rplc-12"/>
    <w:basedOn w:val="DefaultParagraphFont"/>
  </w:style>
  <w:style w:type="character" w:customStyle="1" w:styleId="cat-Sumgrp-7rplc-13">
    <w:name w:val="cat-Sum grp-7 rplc-13"/>
    <w:basedOn w:val="DefaultParagraphFont"/>
  </w:style>
  <w:style w:type="character" w:customStyle="1" w:styleId="cat-Sumgrp-8rplc-14">
    <w:name w:val="cat-Sum grp-8 rplc-14"/>
    <w:basedOn w:val="DefaultParagraphFont"/>
  </w:style>
  <w:style w:type="character" w:customStyle="1" w:styleId="cat-Sumgrp-9rplc-15">
    <w:name w:val="cat-Sum grp-9 rplc-15"/>
    <w:basedOn w:val="DefaultParagraphFont"/>
  </w:style>
  <w:style w:type="character" w:customStyle="1" w:styleId="cat-Sumgrp-10rplc-16">
    <w:name w:val="cat-Sum grp-10 rplc-16"/>
    <w:basedOn w:val="DefaultParagraphFont"/>
  </w:style>
  <w:style w:type="character" w:customStyle="1" w:styleId="cat-Sumgrp-11rplc-17">
    <w:name w:val="cat-Sum grp-11 rplc-17"/>
    <w:basedOn w:val="DefaultParagraphFont"/>
  </w:style>
  <w:style w:type="character" w:customStyle="1" w:styleId="cat-Addressgrp-1rplc-18">
    <w:name w:val="cat-Address grp-1 rplc-18"/>
    <w:basedOn w:val="DefaultParagraphFont"/>
  </w:style>
  <w:style w:type="character" w:customStyle="1" w:styleId="cat-FIOgrp-6rplc-19">
    <w:name w:val="cat-FIO grp-6 rplc-19"/>
    <w:basedOn w:val="DefaultParagraphFont"/>
  </w:style>
  <w:style w:type="character" w:customStyle="1" w:styleId="cat-FIOgrp-6rplc-20">
    <w:name w:val="cat-FIO grp-6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